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670"/>
        <w:gridCol w:w="3050"/>
      </w:tblGrid>
      <w:tr w:rsidR="00E3286D" w:rsidRPr="00FA3EB3" w14:paraId="249A1E38" w14:textId="77777777" w:rsidTr="00355DEE">
        <w:trPr>
          <w:trHeight w:val="1728"/>
        </w:trPr>
        <w:tc>
          <w:tcPr>
            <w:tcW w:w="6930" w:type="dxa"/>
            <w:vAlign w:val="center"/>
          </w:tcPr>
          <w:p w14:paraId="4F7A3A97" w14:textId="13DDEE07" w:rsidR="00E3286D" w:rsidRPr="00FA3EB3" w:rsidRDefault="001535E1" w:rsidP="00C416E7">
            <w:pPr>
              <w:pStyle w:val="Title"/>
              <w:spacing w:line="276" w:lineRule="auto"/>
            </w:pPr>
            <w:r>
              <w:t>Participation</w:t>
            </w:r>
            <w:r w:rsidR="00C416E7">
              <w:t xml:space="preserve"> Form</w:t>
            </w:r>
          </w:p>
        </w:tc>
        <w:tc>
          <w:tcPr>
            <w:tcW w:w="2060" w:type="dxa"/>
            <w:vAlign w:val="center"/>
          </w:tcPr>
          <w:p w14:paraId="1F268A73" w14:textId="27211A46" w:rsidR="00E3286D" w:rsidRPr="00FA3EB3" w:rsidRDefault="001535E1" w:rsidP="00E3286D">
            <w:pPr>
              <w:spacing w:after="0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BF9BA35" wp14:editId="21DA4974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831215</wp:posOffset>
                      </wp:positionV>
                      <wp:extent cx="1799590" cy="276860"/>
                      <wp:effectExtent l="0" t="0" r="0" b="889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99590" cy="276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1349DD" w14:textId="70DDB29B" w:rsidR="001535E1" w:rsidRPr="001535E1" w:rsidRDefault="001535E1" w:rsidP="001535E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1535E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en-GB"/>
                                    </w:rPr>
                                    <w:t>Malaysia Chapter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BF9BA3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left:0;text-align:left;margin-left:.3pt;margin-top:65.45pt;width:141.7pt;height:2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" filled="f" stroked="f">
                      <v:textbox>
                        <w:txbxContent>
                          <w:p w14:paraId="261349DD" w14:textId="70DDB29B" w:rsidR="001535E1" w:rsidRPr="001535E1" w:rsidRDefault="001535E1" w:rsidP="001535E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535E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Malaysia Chapter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3286D" w:rsidRPr="00FA3EB3">
              <w:rPr>
                <w:noProof/>
              </w:rPr>
              <w:drawing>
                <wp:inline distT="0" distB="0" distL="0" distR="0" wp14:anchorId="577E074D" wp14:editId="4FA7D7E0">
                  <wp:extent cx="1800000" cy="805025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8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8605E9" w14:textId="77777777" w:rsidR="00E3286D" w:rsidRPr="00FA3EB3" w:rsidRDefault="00E3286D" w:rsidP="003B49EC"/>
    <w:p w14:paraId="2EFABF48" w14:textId="12509B00" w:rsidR="002005EF" w:rsidRPr="001C3FFB" w:rsidRDefault="000A518A" w:rsidP="001C3FFB">
      <w:pPr>
        <w:spacing w:after="0" w:line="240" w:lineRule="auto"/>
        <w:rPr>
          <w:color w:val="5F604B"/>
          <w:sz w:val="34"/>
          <w:szCs w:val="34"/>
        </w:rPr>
      </w:pPr>
      <w:r>
        <w:rPr>
          <w:color w:val="5F604B"/>
          <w:sz w:val="34"/>
          <w:szCs w:val="34"/>
        </w:rPr>
        <w:t xml:space="preserve">Digital Classroom </w:t>
      </w:r>
      <w:r w:rsidR="002005EF" w:rsidRPr="001C3FFB">
        <w:rPr>
          <w:color w:val="5F604B"/>
          <w:sz w:val="34"/>
          <w:szCs w:val="34"/>
        </w:rPr>
        <w:t xml:space="preserve">Learning </w:t>
      </w:r>
      <w:r w:rsidR="00885FB5">
        <w:rPr>
          <w:color w:val="5F604B"/>
          <w:sz w:val="34"/>
          <w:szCs w:val="34"/>
        </w:rPr>
        <w:t>Innovation</w:t>
      </w:r>
      <w:r w:rsidR="002005EF" w:rsidRPr="001C3FFB">
        <w:rPr>
          <w:color w:val="5F604B"/>
          <w:sz w:val="34"/>
          <w:szCs w:val="34"/>
        </w:rPr>
        <w:t xml:space="preserve"> Competition </w:t>
      </w:r>
    </w:p>
    <w:p w14:paraId="1B11D2AC" w14:textId="4937DF4F" w:rsidR="002F6BF2" w:rsidRDefault="002F6BF2" w:rsidP="001C3FFB">
      <w:pPr>
        <w:pStyle w:val="Heading1"/>
        <w:spacing w:before="120"/>
        <w:rPr>
          <w:color w:val="49A942"/>
          <w:sz w:val="34"/>
          <w:szCs w:val="34"/>
        </w:rPr>
      </w:pPr>
      <w:r w:rsidRPr="002F6BF2">
        <w:rPr>
          <w:color w:val="49A942"/>
          <w:sz w:val="34"/>
          <w:szCs w:val="34"/>
        </w:rPr>
        <w:t>Innovative &amp; Interactive Educational Game/Tool/App for Digital Classroom</w:t>
      </w:r>
    </w:p>
    <w:p w14:paraId="7F7EC704" w14:textId="3DA5E52E" w:rsidR="002F6BF2" w:rsidRDefault="002F6BF2" w:rsidP="002F6BF2"/>
    <w:p w14:paraId="2055F1F3" w14:textId="3D5B4674" w:rsidR="002F6BF2" w:rsidRDefault="002F6BF2" w:rsidP="002F6BF2">
      <w:pPr>
        <w:rPr>
          <w:sz w:val="20"/>
          <w:szCs w:val="20"/>
        </w:rPr>
      </w:pPr>
      <w:r w:rsidRPr="002F6BF2">
        <w:rPr>
          <w:sz w:val="20"/>
          <w:szCs w:val="20"/>
        </w:rPr>
        <w:t>Deadline for submission 30 November 2021</w:t>
      </w:r>
    </w:p>
    <w:p w14:paraId="71AAB418" w14:textId="77777777" w:rsidR="002337BA" w:rsidRPr="002F6BF2" w:rsidRDefault="002337BA" w:rsidP="002F6BF2">
      <w:pPr>
        <w:rPr>
          <w:sz w:val="20"/>
          <w:szCs w:val="20"/>
        </w:rPr>
      </w:pPr>
    </w:p>
    <w:p w14:paraId="5A5F16AD" w14:textId="671DC284" w:rsidR="00FD35A6" w:rsidRPr="00FA3EB3" w:rsidRDefault="00391991" w:rsidP="00FD35A6">
      <w:pPr>
        <w:pStyle w:val="Heading1"/>
      </w:pPr>
      <w:r>
        <w:t>Participant</w:t>
      </w:r>
      <w:r w:rsidR="001C3FFB">
        <w:t>(s)</w:t>
      </w:r>
      <w:r>
        <w:t xml:space="preserve"> Information</w:t>
      </w:r>
    </w:p>
    <w:tbl>
      <w:tblPr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840"/>
        <w:gridCol w:w="7950"/>
      </w:tblGrid>
      <w:tr w:rsidR="002337BA" w:rsidRPr="008D606A" w14:paraId="09EFF58F" w14:textId="77777777" w:rsidTr="0090076A">
        <w:trPr>
          <w:trHeight w:val="289"/>
        </w:trPr>
        <w:tc>
          <w:tcPr>
            <w:tcW w:w="1201" w:type="pct"/>
          </w:tcPr>
          <w:p w14:paraId="0CF5C0DE" w14:textId="179994BF" w:rsidR="002337BA" w:rsidRPr="008D606A" w:rsidRDefault="002337BA" w:rsidP="00FD35A6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  <w:r w:rsidRPr="008D606A">
              <w:rPr>
                <w:rFonts w:ascii="Arial" w:hAnsi="Arial" w:cs="Arial"/>
                <w:sz w:val="20"/>
                <w:szCs w:val="20"/>
              </w:rPr>
              <w:t xml:space="preserve">Participant </w:t>
            </w:r>
            <w:r w:rsidR="00503DBB">
              <w:rPr>
                <w:rFonts w:ascii="Arial" w:hAnsi="Arial" w:cs="Arial"/>
                <w:sz w:val="20"/>
                <w:szCs w:val="20"/>
              </w:rPr>
              <w:t>n</w:t>
            </w:r>
            <w:r w:rsidRPr="008D606A">
              <w:rPr>
                <w:rFonts w:ascii="Arial" w:hAnsi="Arial" w:cs="Arial"/>
                <w:sz w:val="20"/>
                <w:szCs w:val="20"/>
              </w:rPr>
              <w:t>ame(s)</w:t>
            </w:r>
          </w:p>
        </w:tc>
        <w:tc>
          <w:tcPr>
            <w:tcW w:w="3799" w:type="pct"/>
            <w:shd w:val="clear" w:color="auto" w:fill="FFFFFF" w:themeFill="background1"/>
          </w:tcPr>
          <w:p w14:paraId="4AF4CC34" w14:textId="77777777" w:rsidR="002337BA" w:rsidRPr="008D606A" w:rsidRDefault="002337BA" w:rsidP="00FD35A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337BA" w:rsidRPr="008D606A" w14:paraId="2E539B52" w14:textId="77777777" w:rsidTr="002337BA">
        <w:tc>
          <w:tcPr>
            <w:tcW w:w="1201" w:type="pct"/>
          </w:tcPr>
          <w:p w14:paraId="313BB0BF" w14:textId="42BFC15A" w:rsidR="002337BA" w:rsidRPr="008D606A" w:rsidRDefault="002337BA" w:rsidP="00FD35A6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  <w:r w:rsidRPr="008D606A">
              <w:rPr>
                <w:rFonts w:ascii="Arial" w:hAnsi="Arial" w:cs="Arial"/>
                <w:sz w:val="20"/>
                <w:szCs w:val="20"/>
              </w:rPr>
              <w:t>University/</w:t>
            </w:r>
            <w:r w:rsidR="00503DBB">
              <w:rPr>
                <w:rFonts w:ascii="Arial" w:hAnsi="Arial" w:cs="Arial"/>
                <w:sz w:val="20"/>
                <w:szCs w:val="20"/>
              </w:rPr>
              <w:t>i</w:t>
            </w:r>
            <w:r w:rsidRPr="008D606A">
              <w:rPr>
                <w:rFonts w:ascii="Arial" w:hAnsi="Arial" w:cs="Arial"/>
                <w:sz w:val="20"/>
                <w:szCs w:val="20"/>
              </w:rPr>
              <w:t>nstitution/</w:t>
            </w:r>
            <w:r w:rsidR="00503DBB">
              <w:rPr>
                <w:rFonts w:ascii="Arial" w:hAnsi="Arial" w:cs="Arial"/>
                <w:sz w:val="20"/>
                <w:szCs w:val="20"/>
              </w:rPr>
              <w:t>a</w:t>
            </w:r>
            <w:r w:rsidRPr="008D606A">
              <w:rPr>
                <w:rFonts w:ascii="Arial" w:hAnsi="Arial" w:cs="Arial"/>
                <w:sz w:val="20"/>
                <w:szCs w:val="20"/>
              </w:rPr>
              <w:t>ffiliation</w:t>
            </w:r>
          </w:p>
        </w:tc>
        <w:tc>
          <w:tcPr>
            <w:tcW w:w="3799" w:type="pct"/>
            <w:shd w:val="clear" w:color="auto" w:fill="FFFFFF" w:themeFill="background1"/>
          </w:tcPr>
          <w:p w14:paraId="59F85DFC" w14:textId="77777777" w:rsidR="002337BA" w:rsidRPr="008D606A" w:rsidRDefault="002337BA" w:rsidP="00FD35A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337BA" w:rsidRPr="008D606A" w14:paraId="70C93C39" w14:textId="77777777" w:rsidTr="002337BA">
        <w:tc>
          <w:tcPr>
            <w:tcW w:w="1201" w:type="pct"/>
          </w:tcPr>
          <w:p w14:paraId="587A5BB3" w14:textId="15B2F158" w:rsidR="002337BA" w:rsidRPr="008D606A" w:rsidRDefault="00405B1C" w:rsidP="00FD35A6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Corresponding e</w:t>
            </w:r>
            <w:r w:rsidR="002337BA" w:rsidRPr="008D606A">
              <w:rPr>
                <w:rFonts w:ascii="Arial" w:hAnsi="Arial" w:cs="Arial"/>
                <w:sz w:val="20"/>
                <w:szCs w:val="20"/>
              </w:rPr>
              <w:t xml:space="preserve">mail </w:t>
            </w:r>
            <w:r w:rsidR="00503DBB">
              <w:rPr>
                <w:rFonts w:ascii="Arial" w:hAnsi="Arial" w:cs="Arial"/>
                <w:sz w:val="20"/>
                <w:szCs w:val="20"/>
              </w:rPr>
              <w:t>a</w:t>
            </w:r>
            <w:r w:rsidR="002337BA" w:rsidRPr="008D606A">
              <w:rPr>
                <w:rFonts w:ascii="Arial" w:hAnsi="Arial" w:cs="Arial"/>
                <w:sz w:val="20"/>
                <w:szCs w:val="20"/>
              </w:rPr>
              <w:t>ddress</w:t>
            </w:r>
          </w:p>
        </w:tc>
        <w:tc>
          <w:tcPr>
            <w:tcW w:w="3799" w:type="pct"/>
            <w:shd w:val="clear" w:color="auto" w:fill="FFFFFF" w:themeFill="background1"/>
          </w:tcPr>
          <w:p w14:paraId="691CC3BB" w14:textId="77777777" w:rsidR="002337BA" w:rsidRPr="008D606A" w:rsidRDefault="002337BA" w:rsidP="00FD35A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337BA" w:rsidRPr="008D606A" w14:paraId="662EE5B4" w14:textId="77777777" w:rsidTr="002337BA">
        <w:tc>
          <w:tcPr>
            <w:tcW w:w="1201" w:type="pct"/>
          </w:tcPr>
          <w:p w14:paraId="731856AF" w14:textId="18BDBAD4" w:rsidR="002337BA" w:rsidRPr="008D606A" w:rsidRDefault="002337BA" w:rsidP="00FD35A6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  <w:r w:rsidRPr="008D606A">
              <w:rPr>
                <w:rFonts w:ascii="Arial" w:hAnsi="Arial" w:cs="Arial"/>
                <w:sz w:val="20"/>
                <w:szCs w:val="20"/>
              </w:rPr>
              <w:t xml:space="preserve">Contact </w:t>
            </w:r>
            <w:r w:rsidR="00503DBB">
              <w:rPr>
                <w:rFonts w:ascii="Arial" w:hAnsi="Arial" w:cs="Arial"/>
                <w:sz w:val="20"/>
                <w:szCs w:val="20"/>
              </w:rPr>
              <w:t>n</w:t>
            </w:r>
            <w:r w:rsidRPr="008D606A">
              <w:rPr>
                <w:rFonts w:ascii="Arial" w:hAnsi="Arial" w:cs="Arial"/>
                <w:sz w:val="20"/>
                <w:szCs w:val="20"/>
              </w:rPr>
              <w:t>umber</w:t>
            </w:r>
          </w:p>
        </w:tc>
        <w:tc>
          <w:tcPr>
            <w:tcW w:w="3799" w:type="pct"/>
            <w:shd w:val="clear" w:color="auto" w:fill="FFFFFF" w:themeFill="background1"/>
          </w:tcPr>
          <w:p w14:paraId="07C25AB5" w14:textId="77777777" w:rsidR="002337BA" w:rsidRPr="008D606A" w:rsidRDefault="002337BA" w:rsidP="00FD35A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02F0E32" w14:textId="0E66285B" w:rsidR="00FD35A6" w:rsidRPr="008D606A" w:rsidRDefault="00FD35A6" w:rsidP="00FD35A6">
      <w:pPr>
        <w:rPr>
          <w:rFonts w:ascii="Arial" w:hAnsi="Arial" w:cs="Arial"/>
          <w:sz w:val="20"/>
          <w:szCs w:val="20"/>
        </w:rPr>
      </w:pPr>
    </w:p>
    <w:p w14:paraId="6E0321A3" w14:textId="14F25371" w:rsidR="002337BA" w:rsidRPr="00FA3EB3" w:rsidRDefault="002337BA" w:rsidP="002337BA">
      <w:pPr>
        <w:pStyle w:val="Heading1"/>
      </w:pPr>
      <w:r>
        <w:t>Synopsis</w:t>
      </w:r>
    </w:p>
    <w:tbl>
      <w:tblPr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592"/>
        <w:gridCol w:w="8198"/>
      </w:tblGrid>
      <w:tr w:rsidR="002337BA" w:rsidRPr="00FA3EB3" w14:paraId="62B2B571" w14:textId="77777777" w:rsidTr="0090076A">
        <w:trPr>
          <w:trHeight w:val="289"/>
        </w:trPr>
        <w:tc>
          <w:tcPr>
            <w:tcW w:w="1201" w:type="pct"/>
          </w:tcPr>
          <w:p w14:paraId="092E634E" w14:textId="7C43EE65" w:rsidR="002337BA" w:rsidRPr="008D606A" w:rsidRDefault="001C3FFB" w:rsidP="00F83853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  <w:r w:rsidRPr="008D606A">
              <w:rPr>
                <w:rFonts w:ascii="Arial" w:hAnsi="Arial" w:cs="Arial"/>
                <w:sz w:val="20"/>
                <w:szCs w:val="20"/>
              </w:rPr>
              <w:t>Title for the game/tool/app</w:t>
            </w:r>
          </w:p>
        </w:tc>
        <w:tc>
          <w:tcPr>
            <w:tcW w:w="3799" w:type="pct"/>
            <w:shd w:val="clear" w:color="auto" w:fill="FFFFFF" w:themeFill="background1"/>
          </w:tcPr>
          <w:p w14:paraId="53A45737" w14:textId="77777777" w:rsidR="002337BA" w:rsidRPr="008D606A" w:rsidRDefault="002337BA" w:rsidP="0090076A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337BA" w:rsidRPr="00FA3EB3" w14:paraId="0DE3C0CD" w14:textId="77777777" w:rsidTr="00F83853">
        <w:tc>
          <w:tcPr>
            <w:tcW w:w="1201" w:type="pct"/>
          </w:tcPr>
          <w:p w14:paraId="6FAAD955" w14:textId="7236C955" w:rsidR="002337BA" w:rsidRPr="008D606A" w:rsidRDefault="00F93886" w:rsidP="00F83853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  <w:r w:rsidRPr="008D606A">
              <w:rPr>
                <w:rFonts w:ascii="Arial" w:hAnsi="Arial" w:cs="Arial"/>
                <w:sz w:val="20"/>
                <w:szCs w:val="20"/>
              </w:rPr>
              <w:t xml:space="preserve">Summary of the </w:t>
            </w:r>
            <w:r w:rsidR="00656E1E" w:rsidRPr="008D606A">
              <w:rPr>
                <w:rFonts w:ascii="Arial" w:hAnsi="Arial" w:cs="Arial"/>
                <w:sz w:val="20"/>
                <w:szCs w:val="20"/>
              </w:rPr>
              <w:t>innovation</w:t>
            </w:r>
          </w:p>
          <w:p w14:paraId="3AD6A6CF" w14:textId="13C9F4BA" w:rsidR="00127FE5" w:rsidRPr="008D606A" w:rsidRDefault="00127FE5" w:rsidP="00F83853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  <w:r w:rsidRPr="008D606A">
              <w:rPr>
                <w:rFonts w:ascii="Arial" w:hAnsi="Arial" w:cs="Arial"/>
                <w:sz w:val="20"/>
                <w:szCs w:val="20"/>
              </w:rPr>
              <w:t>(max. 500</w:t>
            </w:r>
            <w:r w:rsidR="00721079">
              <w:rPr>
                <w:rFonts w:ascii="Arial" w:hAnsi="Arial" w:cs="Arial"/>
                <w:sz w:val="20"/>
                <w:szCs w:val="20"/>
              </w:rPr>
              <w:t xml:space="preserve"> words</w:t>
            </w:r>
            <w:r w:rsidRPr="008D606A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58CA15E9" w14:textId="77777777" w:rsidR="00656E1E" w:rsidRPr="008D606A" w:rsidRDefault="00656E1E" w:rsidP="00F83853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</w:p>
          <w:p w14:paraId="5C73A673" w14:textId="77777777" w:rsidR="00143658" w:rsidRPr="008D606A" w:rsidRDefault="00143658" w:rsidP="00F83853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</w:p>
          <w:p w14:paraId="40DE7B4D" w14:textId="77777777" w:rsidR="00143658" w:rsidRPr="008D606A" w:rsidRDefault="00143658" w:rsidP="00F83853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</w:p>
          <w:p w14:paraId="04CA77AA" w14:textId="77777777" w:rsidR="00143658" w:rsidRPr="008D606A" w:rsidRDefault="00143658" w:rsidP="00F83853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</w:p>
          <w:p w14:paraId="26554FEA" w14:textId="77777777" w:rsidR="00143658" w:rsidRPr="008D606A" w:rsidRDefault="00143658" w:rsidP="00F83853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</w:p>
          <w:p w14:paraId="198BEE74" w14:textId="77777777" w:rsidR="00143658" w:rsidRPr="008D606A" w:rsidRDefault="00143658" w:rsidP="00F83853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</w:p>
          <w:p w14:paraId="5BAA1F3C" w14:textId="77777777" w:rsidR="00143658" w:rsidRPr="008D606A" w:rsidRDefault="00143658" w:rsidP="00F83853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</w:p>
          <w:p w14:paraId="623193DC" w14:textId="77777777" w:rsidR="00143658" w:rsidRPr="008D606A" w:rsidRDefault="00143658" w:rsidP="00F83853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</w:p>
          <w:p w14:paraId="29EBE41F" w14:textId="77777777" w:rsidR="00143658" w:rsidRPr="008D606A" w:rsidRDefault="00143658" w:rsidP="00F83853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</w:p>
          <w:p w14:paraId="35574F0F" w14:textId="77777777" w:rsidR="00143658" w:rsidRPr="008D606A" w:rsidRDefault="00143658" w:rsidP="00F83853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</w:p>
          <w:p w14:paraId="7583208B" w14:textId="77777777" w:rsidR="00143658" w:rsidRPr="008D606A" w:rsidRDefault="00143658" w:rsidP="00F83853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</w:p>
          <w:p w14:paraId="6C899F46" w14:textId="77777777" w:rsidR="00143658" w:rsidRPr="008D606A" w:rsidRDefault="00143658" w:rsidP="00F83853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</w:p>
          <w:p w14:paraId="61E041B4" w14:textId="77777777" w:rsidR="00143658" w:rsidRPr="008D606A" w:rsidRDefault="00143658" w:rsidP="00F83853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</w:p>
          <w:p w14:paraId="4D7BB03D" w14:textId="77777777" w:rsidR="00143658" w:rsidRPr="008D606A" w:rsidRDefault="00143658" w:rsidP="00F83853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</w:p>
          <w:p w14:paraId="2D104492" w14:textId="77777777" w:rsidR="00143658" w:rsidRPr="008D606A" w:rsidRDefault="00143658" w:rsidP="00F83853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</w:p>
          <w:p w14:paraId="3AFD6678" w14:textId="77777777" w:rsidR="00143658" w:rsidRPr="008D606A" w:rsidRDefault="00143658" w:rsidP="00F83853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</w:p>
          <w:p w14:paraId="04EA90C3" w14:textId="77777777" w:rsidR="00143658" w:rsidRPr="008D606A" w:rsidRDefault="00143658" w:rsidP="00F83853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</w:p>
          <w:p w14:paraId="2CE1E990" w14:textId="77777777" w:rsidR="00143658" w:rsidRPr="008D606A" w:rsidRDefault="00143658" w:rsidP="00F83853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</w:p>
          <w:p w14:paraId="6D11B615" w14:textId="77777777" w:rsidR="00143658" w:rsidRPr="008D606A" w:rsidRDefault="00143658" w:rsidP="00F83853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</w:p>
          <w:p w14:paraId="556698C8" w14:textId="77777777" w:rsidR="00143658" w:rsidRPr="008D606A" w:rsidRDefault="00143658" w:rsidP="00F83853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</w:p>
          <w:p w14:paraId="08D6195B" w14:textId="77777777" w:rsidR="00143658" w:rsidRPr="008D606A" w:rsidRDefault="00143658" w:rsidP="00F83853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</w:p>
          <w:p w14:paraId="03B79BF0" w14:textId="77777777" w:rsidR="00143658" w:rsidRPr="008D606A" w:rsidRDefault="00143658" w:rsidP="00F83853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</w:p>
          <w:p w14:paraId="2BE9E87E" w14:textId="77777777" w:rsidR="00143658" w:rsidRPr="008D606A" w:rsidRDefault="00143658" w:rsidP="00F83853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</w:p>
          <w:p w14:paraId="7CE78F6E" w14:textId="4788FE5E" w:rsidR="00143658" w:rsidRPr="008D606A" w:rsidRDefault="00143658" w:rsidP="00F83853">
            <w:pPr>
              <w:pStyle w:val="Label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99" w:type="pct"/>
            <w:shd w:val="clear" w:color="auto" w:fill="FFFFFF" w:themeFill="background1"/>
          </w:tcPr>
          <w:p w14:paraId="056580C2" w14:textId="3586E377" w:rsidR="00656E1E" w:rsidRPr="008D606A" w:rsidRDefault="00656E1E" w:rsidP="00656E1E">
            <w:pPr>
              <w:tabs>
                <w:tab w:val="num" w:pos="993"/>
              </w:tabs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D606A">
              <w:rPr>
                <w:rFonts w:ascii="Arial" w:hAnsi="Arial" w:cs="Arial"/>
                <w:color w:val="5F604B"/>
                <w:sz w:val="20"/>
                <w:szCs w:val="20"/>
              </w:rPr>
              <w:t xml:space="preserve">Please ensure you cover the followings: </w:t>
            </w:r>
          </w:p>
          <w:p w14:paraId="22093578" w14:textId="77777777" w:rsidR="00656E1E" w:rsidRPr="008D606A" w:rsidRDefault="00656E1E" w:rsidP="008D606A">
            <w:pPr>
              <w:pStyle w:val="ListParagraph"/>
              <w:numPr>
                <w:ilvl w:val="0"/>
                <w:numId w:val="5"/>
              </w:numPr>
              <w:tabs>
                <w:tab w:val="num" w:pos="993"/>
              </w:tabs>
              <w:ind w:left="357" w:hanging="357"/>
              <w:rPr>
                <w:rFonts w:ascii="Arial" w:eastAsiaTheme="minorHAnsi" w:hAnsi="Arial" w:cs="Arial"/>
                <w:color w:val="5F604B"/>
                <w:sz w:val="20"/>
                <w:szCs w:val="20"/>
              </w:rPr>
            </w:pPr>
            <w:r w:rsidRPr="008D606A">
              <w:rPr>
                <w:rFonts w:ascii="Arial" w:eastAsiaTheme="minorHAnsi" w:hAnsi="Arial" w:cs="Arial"/>
                <w:color w:val="5F604B"/>
                <w:sz w:val="20"/>
                <w:szCs w:val="20"/>
              </w:rPr>
              <w:t>Educational principles used as the basis of innovation</w:t>
            </w:r>
          </w:p>
          <w:p w14:paraId="56550FC3" w14:textId="77777777" w:rsidR="00656E1E" w:rsidRPr="008D606A" w:rsidRDefault="00656E1E" w:rsidP="008D606A">
            <w:pPr>
              <w:pStyle w:val="ListParagraph"/>
              <w:numPr>
                <w:ilvl w:val="0"/>
                <w:numId w:val="5"/>
              </w:numPr>
              <w:tabs>
                <w:tab w:val="num" w:pos="993"/>
              </w:tabs>
              <w:ind w:left="357" w:hanging="357"/>
              <w:rPr>
                <w:rFonts w:ascii="Arial" w:eastAsiaTheme="minorHAnsi" w:hAnsi="Arial" w:cs="Arial"/>
                <w:color w:val="5F604B"/>
                <w:sz w:val="20"/>
                <w:szCs w:val="20"/>
              </w:rPr>
            </w:pPr>
            <w:r w:rsidRPr="008D606A">
              <w:rPr>
                <w:rFonts w:ascii="Arial" w:eastAsiaTheme="minorHAnsi" w:hAnsi="Arial" w:cs="Arial"/>
                <w:color w:val="5F604B"/>
                <w:sz w:val="20"/>
                <w:szCs w:val="20"/>
              </w:rPr>
              <w:t>Who will benefit or has benefited from the innovation</w:t>
            </w:r>
          </w:p>
          <w:p w14:paraId="184A9D82" w14:textId="77777777" w:rsidR="00656E1E" w:rsidRPr="008D606A" w:rsidRDefault="00656E1E" w:rsidP="008D606A">
            <w:pPr>
              <w:pStyle w:val="ListParagraph"/>
              <w:numPr>
                <w:ilvl w:val="0"/>
                <w:numId w:val="5"/>
              </w:numPr>
              <w:tabs>
                <w:tab w:val="num" w:pos="993"/>
              </w:tabs>
              <w:ind w:left="357" w:hanging="357"/>
              <w:rPr>
                <w:rFonts w:ascii="Arial" w:eastAsiaTheme="minorHAnsi" w:hAnsi="Arial" w:cs="Arial"/>
                <w:color w:val="5F604B"/>
                <w:sz w:val="20"/>
                <w:szCs w:val="20"/>
              </w:rPr>
            </w:pPr>
            <w:r w:rsidRPr="008D606A">
              <w:rPr>
                <w:rFonts w:ascii="Arial" w:eastAsiaTheme="minorHAnsi" w:hAnsi="Arial" w:cs="Arial"/>
                <w:color w:val="5F604B"/>
                <w:sz w:val="20"/>
                <w:szCs w:val="20"/>
              </w:rPr>
              <w:t>The significance of the innovation</w:t>
            </w:r>
          </w:p>
          <w:p w14:paraId="423F3E43" w14:textId="6BBE96C2" w:rsidR="002337BA" w:rsidRPr="008D606A" w:rsidRDefault="002337BA" w:rsidP="00656E1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E6F3FF8" w14:textId="2977FBFC" w:rsidR="00FC779B" w:rsidRPr="00FC779B" w:rsidRDefault="00FC779B" w:rsidP="00FC779B">
            <w:pPr>
              <w:spacing w:line="240" w:lineRule="auto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5A7677EE" w14:textId="7424CBEB" w:rsidR="00FC779B" w:rsidRPr="00FC779B" w:rsidRDefault="00FC779B" w:rsidP="00FC779B">
            <w:pPr>
              <w:spacing w:line="240" w:lineRule="auto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2337BA" w:rsidRPr="00503DBB" w14:paraId="1381643D" w14:textId="77777777" w:rsidTr="00F83853">
        <w:tc>
          <w:tcPr>
            <w:tcW w:w="1201" w:type="pct"/>
          </w:tcPr>
          <w:p w14:paraId="7AA321DC" w14:textId="0E67B892" w:rsidR="00143658" w:rsidRDefault="00143658" w:rsidP="00143658">
            <w:pPr>
              <w:tabs>
                <w:tab w:val="num" w:pos="993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43658">
              <w:rPr>
                <w:rFonts w:ascii="Arial" w:hAnsi="Arial" w:cs="Arial"/>
                <w:sz w:val="20"/>
                <w:szCs w:val="20"/>
                <w:lang w:val="en-GB"/>
              </w:rPr>
              <w:lastRenderedPageBreak/>
              <w:t>A photo</w:t>
            </w:r>
            <w:r w:rsidR="00503DBB">
              <w:rPr>
                <w:rFonts w:ascii="Arial" w:hAnsi="Arial" w:cs="Arial"/>
                <w:sz w:val="20"/>
                <w:szCs w:val="20"/>
                <w:lang w:val="en-GB"/>
              </w:rPr>
              <w:t>/</w:t>
            </w:r>
            <w:r w:rsidRPr="00143658">
              <w:rPr>
                <w:rFonts w:ascii="Arial" w:hAnsi="Arial" w:cs="Arial"/>
                <w:sz w:val="20"/>
                <w:szCs w:val="20"/>
                <w:lang w:val="en-GB"/>
              </w:rPr>
              <w:t xml:space="preserve">screenshot of the </w:t>
            </w:r>
            <w:r w:rsidR="00503DBB">
              <w:rPr>
                <w:rFonts w:ascii="Arial" w:hAnsi="Arial" w:cs="Arial"/>
                <w:sz w:val="20"/>
                <w:szCs w:val="20"/>
                <w:lang w:val="en-GB"/>
              </w:rPr>
              <w:t>innovation</w:t>
            </w:r>
          </w:p>
          <w:p w14:paraId="613CCC9F" w14:textId="7482DE94" w:rsidR="001031D2" w:rsidRDefault="001031D2" w:rsidP="00143658">
            <w:pPr>
              <w:tabs>
                <w:tab w:val="num" w:pos="993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5BA1C668" w14:textId="68455A52" w:rsidR="001031D2" w:rsidRDefault="001031D2" w:rsidP="00143658">
            <w:pPr>
              <w:tabs>
                <w:tab w:val="num" w:pos="993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47A6F420" w14:textId="6AF03E86" w:rsidR="001031D2" w:rsidRDefault="001031D2" w:rsidP="00143658">
            <w:pPr>
              <w:tabs>
                <w:tab w:val="num" w:pos="993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1D9B7EC9" w14:textId="715BB245" w:rsidR="001031D2" w:rsidRDefault="001031D2" w:rsidP="00143658">
            <w:pPr>
              <w:tabs>
                <w:tab w:val="num" w:pos="993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65D2E552" w14:textId="66B45620" w:rsidR="001031D2" w:rsidRDefault="001031D2" w:rsidP="00143658">
            <w:pPr>
              <w:tabs>
                <w:tab w:val="num" w:pos="993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2F58F393" w14:textId="0285221A" w:rsidR="001031D2" w:rsidRDefault="001031D2" w:rsidP="00143658">
            <w:pPr>
              <w:tabs>
                <w:tab w:val="num" w:pos="993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4879EECD" w14:textId="08CB0086" w:rsidR="001031D2" w:rsidRDefault="001031D2" w:rsidP="00143658">
            <w:pPr>
              <w:tabs>
                <w:tab w:val="num" w:pos="993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6EDFDB2F" w14:textId="1CE8975B" w:rsidR="001031D2" w:rsidRDefault="001031D2" w:rsidP="00143658">
            <w:pPr>
              <w:tabs>
                <w:tab w:val="num" w:pos="993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22034C83" w14:textId="739AF7E2" w:rsidR="001031D2" w:rsidRDefault="001031D2" w:rsidP="00143658">
            <w:pPr>
              <w:tabs>
                <w:tab w:val="num" w:pos="993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1B247F15" w14:textId="622C0458" w:rsidR="001031D2" w:rsidRDefault="001031D2" w:rsidP="00143658">
            <w:pPr>
              <w:tabs>
                <w:tab w:val="num" w:pos="993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4DAF9B41" w14:textId="77777777" w:rsidR="001031D2" w:rsidRPr="00143658" w:rsidRDefault="001031D2" w:rsidP="00143658">
            <w:pPr>
              <w:tabs>
                <w:tab w:val="num" w:pos="993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75683C0E" w14:textId="64325992" w:rsidR="002337BA" w:rsidRPr="00143658" w:rsidRDefault="002337BA" w:rsidP="00F83853">
            <w:pPr>
              <w:pStyle w:val="Labels"/>
              <w:rPr>
                <w:lang w:val="en-GB"/>
              </w:rPr>
            </w:pPr>
          </w:p>
        </w:tc>
        <w:tc>
          <w:tcPr>
            <w:tcW w:w="3799" w:type="pct"/>
            <w:shd w:val="clear" w:color="auto" w:fill="FFFFFF" w:themeFill="background1"/>
          </w:tcPr>
          <w:p w14:paraId="3AD4DF25" w14:textId="0E948F6E" w:rsidR="008D606A" w:rsidRPr="008D606A" w:rsidRDefault="008D606A" w:rsidP="00F83853">
            <w:pPr>
              <w:rPr>
                <w:lang w:val="en-GB"/>
              </w:rPr>
            </w:pPr>
          </w:p>
        </w:tc>
      </w:tr>
    </w:tbl>
    <w:p w14:paraId="0026DD44" w14:textId="77777777" w:rsidR="002337BA" w:rsidRPr="00FA3EB3" w:rsidRDefault="002337BA" w:rsidP="00FD35A6"/>
    <w:p w14:paraId="5C84023C" w14:textId="77777777" w:rsidR="00803A05" w:rsidRPr="00803A05" w:rsidRDefault="00803A05" w:rsidP="00803A05">
      <w:pPr>
        <w:pStyle w:val="Heading1"/>
      </w:pPr>
      <w:r w:rsidRPr="00803A05">
        <w:t>Judging Criteria</w:t>
      </w:r>
    </w:p>
    <w:p w14:paraId="4F56A172" w14:textId="77777777" w:rsidR="00803A05" w:rsidRPr="004B49CF" w:rsidRDefault="00803A05" w:rsidP="00803A05">
      <w:pPr>
        <w:rPr>
          <w:rFonts w:ascii="Arial" w:hAnsi="Arial" w:cs="Arial"/>
          <w:sz w:val="20"/>
          <w:szCs w:val="20"/>
          <w:lang w:val="en-GB"/>
        </w:rPr>
      </w:pPr>
      <w:r w:rsidRPr="004B49CF">
        <w:rPr>
          <w:rFonts w:ascii="Arial" w:hAnsi="Arial" w:cs="Arial"/>
          <w:sz w:val="20"/>
          <w:szCs w:val="20"/>
          <w:lang w:val="en-GB"/>
        </w:rPr>
        <w:t>The submissions will be judged on the criteria listed below:</w:t>
      </w:r>
    </w:p>
    <w:p w14:paraId="497C7099" w14:textId="77777777" w:rsidR="00803A05" w:rsidRPr="007A6E56" w:rsidRDefault="00803A05" w:rsidP="00803A05">
      <w:pPr>
        <w:pStyle w:val="ListParagraph"/>
        <w:numPr>
          <w:ilvl w:val="0"/>
          <w:numId w:val="6"/>
        </w:numPr>
        <w:ind w:left="357"/>
        <w:rPr>
          <w:rFonts w:ascii="Arial" w:hAnsi="Arial" w:cs="Arial"/>
          <w:b/>
          <w:bCs/>
          <w:sz w:val="20"/>
          <w:szCs w:val="20"/>
          <w:lang w:val="en-GB"/>
        </w:rPr>
      </w:pPr>
      <w:r w:rsidRPr="007A6E56">
        <w:rPr>
          <w:rFonts w:ascii="Arial" w:hAnsi="Arial" w:cs="Arial"/>
          <w:b/>
          <w:bCs/>
          <w:sz w:val="20"/>
          <w:szCs w:val="20"/>
          <w:lang w:val="en-GB"/>
        </w:rPr>
        <w:t xml:space="preserve">Novelty and creativity </w:t>
      </w:r>
    </w:p>
    <w:p w14:paraId="45F883C9" w14:textId="77777777" w:rsidR="00803A05" w:rsidRPr="004B49CF" w:rsidRDefault="00803A05" w:rsidP="00803A05">
      <w:pPr>
        <w:spacing w:after="0" w:line="240" w:lineRule="auto"/>
        <w:ind w:left="357"/>
        <w:contextualSpacing/>
        <w:rPr>
          <w:rFonts w:ascii="Arial" w:hAnsi="Arial" w:cs="Arial"/>
          <w:sz w:val="20"/>
          <w:szCs w:val="20"/>
          <w:lang w:val="en-GB"/>
        </w:rPr>
      </w:pPr>
      <w:r w:rsidRPr="004B49CF">
        <w:rPr>
          <w:rFonts w:ascii="Arial" w:hAnsi="Arial" w:cs="Arial"/>
          <w:sz w:val="20"/>
          <w:szCs w:val="20"/>
          <w:lang w:val="en-GB"/>
        </w:rPr>
        <w:t xml:space="preserve">• Novelty of </w:t>
      </w:r>
      <w:r>
        <w:rPr>
          <w:rFonts w:ascii="Arial" w:hAnsi="Arial" w:cs="Arial"/>
          <w:sz w:val="20"/>
          <w:szCs w:val="20"/>
          <w:lang w:val="en-GB"/>
        </w:rPr>
        <w:t>the educational game/tool/app</w:t>
      </w:r>
    </w:p>
    <w:p w14:paraId="69E48691" w14:textId="77777777" w:rsidR="00803A05" w:rsidRDefault="00803A05" w:rsidP="00803A05">
      <w:pPr>
        <w:spacing w:after="0" w:line="240" w:lineRule="auto"/>
        <w:ind w:left="357"/>
        <w:contextualSpacing/>
        <w:rPr>
          <w:rFonts w:ascii="Arial" w:hAnsi="Arial" w:cs="Arial"/>
          <w:sz w:val="20"/>
          <w:szCs w:val="20"/>
          <w:lang w:val="en-GB"/>
        </w:rPr>
      </w:pPr>
      <w:r w:rsidRPr="004B49CF">
        <w:rPr>
          <w:rFonts w:ascii="Arial" w:hAnsi="Arial" w:cs="Arial"/>
          <w:sz w:val="20"/>
          <w:szCs w:val="20"/>
          <w:lang w:val="en-GB"/>
        </w:rPr>
        <w:t xml:space="preserve">• Contribution to current practice </w:t>
      </w:r>
      <w:r>
        <w:rPr>
          <w:rFonts w:ascii="Arial" w:hAnsi="Arial" w:cs="Arial"/>
          <w:sz w:val="20"/>
          <w:szCs w:val="20"/>
          <w:lang w:val="en-GB"/>
        </w:rPr>
        <w:t xml:space="preserve">by </w:t>
      </w:r>
      <w:r w:rsidRPr="004B49CF">
        <w:rPr>
          <w:rFonts w:ascii="Arial" w:hAnsi="Arial" w:cs="Arial"/>
          <w:sz w:val="20"/>
          <w:szCs w:val="20"/>
          <w:lang w:val="en-GB"/>
        </w:rPr>
        <w:t>solv</w:t>
      </w:r>
      <w:r>
        <w:rPr>
          <w:rFonts w:ascii="Arial" w:hAnsi="Arial" w:cs="Arial"/>
          <w:sz w:val="20"/>
          <w:szCs w:val="20"/>
          <w:lang w:val="en-GB"/>
        </w:rPr>
        <w:t xml:space="preserve">ing the </w:t>
      </w:r>
      <w:r w:rsidRPr="004B49CF">
        <w:rPr>
          <w:rFonts w:ascii="Arial" w:hAnsi="Arial" w:cs="Arial"/>
          <w:sz w:val="20"/>
          <w:szCs w:val="20"/>
          <w:lang w:val="en-GB"/>
        </w:rPr>
        <w:t>problems</w:t>
      </w:r>
      <w:r>
        <w:rPr>
          <w:rFonts w:ascii="Arial" w:hAnsi="Arial" w:cs="Arial"/>
          <w:sz w:val="20"/>
          <w:szCs w:val="20"/>
          <w:lang w:val="en-GB"/>
        </w:rPr>
        <w:t xml:space="preserve"> creatively</w:t>
      </w:r>
    </w:p>
    <w:p w14:paraId="7F0B4CA0" w14:textId="77777777" w:rsidR="00803A05" w:rsidRPr="004B49CF" w:rsidRDefault="00803A05" w:rsidP="00803A05">
      <w:pPr>
        <w:spacing w:after="0" w:line="240" w:lineRule="auto"/>
        <w:ind w:left="357"/>
        <w:contextualSpacing/>
        <w:rPr>
          <w:rFonts w:ascii="Arial" w:hAnsi="Arial" w:cs="Arial"/>
          <w:sz w:val="20"/>
          <w:szCs w:val="20"/>
          <w:lang w:val="en-GB"/>
        </w:rPr>
      </w:pPr>
    </w:p>
    <w:p w14:paraId="6F87A22A" w14:textId="77777777" w:rsidR="00803A05" w:rsidRPr="007A6E56" w:rsidRDefault="00803A05" w:rsidP="00803A05">
      <w:pPr>
        <w:pStyle w:val="ListParagraph"/>
        <w:numPr>
          <w:ilvl w:val="0"/>
          <w:numId w:val="6"/>
        </w:numPr>
        <w:ind w:left="357"/>
        <w:rPr>
          <w:rFonts w:ascii="Arial" w:hAnsi="Arial" w:cs="Arial"/>
          <w:b/>
          <w:bCs/>
          <w:sz w:val="20"/>
          <w:szCs w:val="20"/>
          <w:lang w:val="en-GB"/>
        </w:rPr>
      </w:pPr>
      <w:r w:rsidRPr="007A6E56">
        <w:rPr>
          <w:rFonts w:ascii="Arial" w:hAnsi="Arial" w:cs="Arial"/>
          <w:b/>
          <w:bCs/>
          <w:sz w:val="20"/>
          <w:szCs w:val="20"/>
          <w:lang w:val="en-GB"/>
        </w:rPr>
        <w:t xml:space="preserve">Practicality </w:t>
      </w:r>
    </w:p>
    <w:p w14:paraId="416511D4" w14:textId="77777777" w:rsidR="00803A05" w:rsidRDefault="00803A05" w:rsidP="00803A05">
      <w:pPr>
        <w:spacing w:after="0" w:line="240" w:lineRule="auto"/>
        <w:ind w:left="357"/>
        <w:contextualSpacing/>
        <w:rPr>
          <w:rFonts w:ascii="Arial" w:hAnsi="Arial" w:cs="Arial"/>
          <w:sz w:val="20"/>
          <w:szCs w:val="20"/>
          <w:lang w:val="en-GB"/>
        </w:rPr>
      </w:pPr>
      <w:r w:rsidRPr="007A6E56">
        <w:rPr>
          <w:rFonts w:ascii="Arial" w:hAnsi="Arial" w:cs="Arial"/>
          <w:sz w:val="20"/>
          <w:szCs w:val="20"/>
          <w:lang w:val="en-GB"/>
        </w:rPr>
        <w:t xml:space="preserve">• </w:t>
      </w:r>
      <w:r>
        <w:rPr>
          <w:rFonts w:ascii="Arial" w:hAnsi="Arial" w:cs="Arial"/>
          <w:sz w:val="20"/>
          <w:szCs w:val="20"/>
          <w:lang w:val="en-GB"/>
        </w:rPr>
        <w:t>Easy to use in a digital classroom.</w:t>
      </w:r>
    </w:p>
    <w:p w14:paraId="5D69D37F" w14:textId="77777777" w:rsidR="00803A05" w:rsidRPr="007A6E56" w:rsidRDefault="00803A05" w:rsidP="00803A05">
      <w:pPr>
        <w:spacing w:after="0" w:line="240" w:lineRule="auto"/>
        <w:ind w:left="357"/>
        <w:contextualSpacing/>
        <w:rPr>
          <w:rFonts w:ascii="Arial" w:hAnsi="Arial" w:cs="Arial"/>
          <w:sz w:val="20"/>
          <w:szCs w:val="20"/>
          <w:lang w:val="en-GB"/>
        </w:rPr>
      </w:pPr>
      <w:r w:rsidRPr="007A6E56">
        <w:rPr>
          <w:rFonts w:ascii="Arial" w:hAnsi="Arial" w:cs="Arial"/>
          <w:sz w:val="20"/>
          <w:szCs w:val="20"/>
          <w:lang w:val="en-GB"/>
        </w:rPr>
        <w:t xml:space="preserve">• </w:t>
      </w:r>
      <w:r>
        <w:rPr>
          <w:rFonts w:ascii="Arial" w:hAnsi="Arial" w:cs="Arial"/>
          <w:sz w:val="20"/>
          <w:szCs w:val="20"/>
          <w:lang w:val="en-GB"/>
        </w:rPr>
        <w:t>S</w:t>
      </w:r>
      <w:r w:rsidRPr="007A6E56">
        <w:rPr>
          <w:rFonts w:ascii="Arial" w:hAnsi="Arial" w:cs="Arial"/>
          <w:sz w:val="20"/>
          <w:szCs w:val="20"/>
          <w:lang w:val="en-GB"/>
        </w:rPr>
        <w:t>ignificance of contribution</w:t>
      </w:r>
      <w:r>
        <w:rPr>
          <w:rFonts w:ascii="Arial" w:hAnsi="Arial" w:cs="Arial"/>
          <w:sz w:val="20"/>
          <w:szCs w:val="20"/>
          <w:lang w:val="en-GB"/>
        </w:rPr>
        <w:t xml:space="preserve"> for online teaching and interaction</w:t>
      </w:r>
    </w:p>
    <w:p w14:paraId="3FE3950A" w14:textId="77777777" w:rsidR="00803A05" w:rsidRDefault="00803A05" w:rsidP="00803A05">
      <w:pPr>
        <w:spacing w:after="0" w:line="240" w:lineRule="auto"/>
        <w:ind w:left="357"/>
        <w:rPr>
          <w:rFonts w:ascii="Arial" w:hAnsi="Arial" w:cs="Arial"/>
          <w:sz w:val="20"/>
          <w:szCs w:val="20"/>
          <w:lang w:val="en-GB"/>
        </w:rPr>
      </w:pPr>
      <w:r w:rsidRPr="0066301F">
        <w:rPr>
          <w:rFonts w:ascii="Arial" w:hAnsi="Arial" w:cs="Arial"/>
          <w:sz w:val="20"/>
          <w:szCs w:val="20"/>
          <w:lang w:val="en-GB"/>
        </w:rPr>
        <w:t>• Cost effectiveness</w:t>
      </w:r>
    </w:p>
    <w:p w14:paraId="18D97BAC" w14:textId="77777777" w:rsidR="00803A05" w:rsidRDefault="00803A05" w:rsidP="00803A05">
      <w:pPr>
        <w:spacing w:after="0" w:line="240" w:lineRule="auto"/>
        <w:ind w:left="357"/>
        <w:rPr>
          <w:rFonts w:ascii="Arial" w:hAnsi="Arial" w:cs="Arial"/>
          <w:sz w:val="20"/>
          <w:szCs w:val="20"/>
          <w:lang w:val="en-GB"/>
        </w:rPr>
      </w:pPr>
      <w:r w:rsidRPr="0066301F">
        <w:rPr>
          <w:rFonts w:ascii="Arial" w:hAnsi="Arial" w:cs="Arial"/>
          <w:sz w:val="20"/>
          <w:szCs w:val="20"/>
          <w:lang w:val="en-GB"/>
        </w:rPr>
        <w:t>• Transferability to other practitioners</w:t>
      </w:r>
    </w:p>
    <w:p w14:paraId="6A6A438F" w14:textId="77777777" w:rsidR="00803A05" w:rsidRPr="0066301F" w:rsidRDefault="00803A05" w:rsidP="00803A05">
      <w:pPr>
        <w:spacing w:after="0" w:line="240" w:lineRule="auto"/>
        <w:ind w:left="357"/>
        <w:rPr>
          <w:rFonts w:ascii="Arial" w:hAnsi="Arial" w:cs="Arial"/>
          <w:sz w:val="20"/>
          <w:szCs w:val="20"/>
          <w:lang w:val="en-GB"/>
        </w:rPr>
      </w:pPr>
    </w:p>
    <w:p w14:paraId="09AEA922" w14:textId="77777777" w:rsidR="00803A05" w:rsidRPr="0066301F" w:rsidRDefault="00803A05" w:rsidP="00803A05">
      <w:pPr>
        <w:pStyle w:val="ListParagraph"/>
        <w:numPr>
          <w:ilvl w:val="0"/>
          <w:numId w:val="6"/>
        </w:numPr>
        <w:ind w:left="357"/>
        <w:rPr>
          <w:rFonts w:ascii="Arial" w:hAnsi="Arial" w:cs="Arial"/>
          <w:b/>
          <w:bCs/>
          <w:sz w:val="20"/>
          <w:szCs w:val="20"/>
          <w:lang w:val="en-GB"/>
        </w:rPr>
      </w:pPr>
      <w:r w:rsidRPr="0066301F">
        <w:rPr>
          <w:rFonts w:ascii="Arial" w:hAnsi="Arial" w:cs="Arial"/>
          <w:b/>
          <w:bCs/>
          <w:sz w:val="20"/>
          <w:szCs w:val="20"/>
          <w:lang w:val="en-GB"/>
        </w:rPr>
        <w:t>Presentation</w:t>
      </w:r>
    </w:p>
    <w:p w14:paraId="0C9B2B36" w14:textId="77777777" w:rsidR="00803A05" w:rsidRDefault="00803A05" w:rsidP="00803A05">
      <w:pPr>
        <w:spacing w:after="0" w:line="240" w:lineRule="auto"/>
        <w:ind w:left="357"/>
        <w:rPr>
          <w:rFonts w:ascii="Arial" w:hAnsi="Arial" w:cs="Arial"/>
          <w:sz w:val="20"/>
          <w:szCs w:val="20"/>
          <w:lang w:val="en-GB"/>
        </w:rPr>
      </w:pPr>
      <w:r w:rsidRPr="0066301F">
        <w:rPr>
          <w:rFonts w:ascii="Arial" w:hAnsi="Arial" w:cs="Arial"/>
          <w:sz w:val="20"/>
          <w:szCs w:val="20"/>
          <w:lang w:val="en-GB"/>
        </w:rPr>
        <w:t xml:space="preserve">• </w:t>
      </w:r>
      <w:r>
        <w:rPr>
          <w:rFonts w:ascii="Arial" w:hAnsi="Arial" w:cs="Arial"/>
          <w:sz w:val="20"/>
          <w:szCs w:val="20"/>
          <w:lang w:val="en-GB"/>
        </w:rPr>
        <w:t>Interesting video presentation</w:t>
      </w:r>
    </w:p>
    <w:p w14:paraId="37D57063" w14:textId="77777777" w:rsidR="00803A05" w:rsidRDefault="00803A05" w:rsidP="00803A05">
      <w:pPr>
        <w:spacing w:after="0" w:line="240" w:lineRule="auto"/>
        <w:ind w:left="357"/>
        <w:rPr>
          <w:rFonts w:ascii="Arial" w:hAnsi="Arial" w:cs="Arial"/>
          <w:sz w:val="20"/>
          <w:szCs w:val="20"/>
          <w:lang w:val="en-GB"/>
        </w:rPr>
      </w:pPr>
      <w:r w:rsidRPr="0066301F">
        <w:rPr>
          <w:rFonts w:ascii="Arial" w:hAnsi="Arial" w:cs="Arial"/>
          <w:sz w:val="20"/>
          <w:szCs w:val="20"/>
          <w:lang w:val="en-GB"/>
        </w:rPr>
        <w:t xml:space="preserve">• Knowledge on </w:t>
      </w:r>
      <w:r>
        <w:rPr>
          <w:rFonts w:ascii="Arial" w:hAnsi="Arial" w:cs="Arial"/>
          <w:sz w:val="20"/>
          <w:szCs w:val="20"/>
          <w:lang w:val="en-GB"/>
        </w:rPr>
        <w:t>the invention and practice</w:t>
      </w:r>
    </w:p>
    <w:p w14:paraId="12456188" w14:textId="77777777" w:rsidR="00803A05" w:rsidRPr="0066301F" w:rsidRDefault="00803A05" w:rsidP="00803A05">
      <w:pPr>
        <w:spacing w:after="0" w:line="240" w:lineRule="auto"/>
        <w:ind w:left="357"/>
        <w:rPr>
          <w:rFonts w:ascii="Arial" w:hAnsi="Arial" w:cs="Arial"/>
          <w:sz w:val="20"/>
          <w:szCs w:val="20"/>
          <w:lang w:val="en-GB"/>
        </w:rPr>
      </w:pPr>
    </w:p>
    <w:p w14:paraId="0ABB5089" w14:textId="77777777" w:rsidR="00803A05" w:rsidRPr="00204CCF" w:rsidRDefault="00803A05" w:rsidP="00803A05">
      <w:pPr>
        <w:pStyle w:val="ListParagraph"/>
        <w:numPr>
          <w:ilvl w:val="0"/>
          <w:numId w:val="6"/>
        </w:numPr>
        <w:spacing w:line="259" w:lineRule="auto"/>
        <w:ind w:left="357"/>
        <w:rPr>
          <w:rFonts w:ascii="Arial" w:hAnsi="Arial" w:cs="Arial"/>
          <w:b/>
          <w:bCs/>
          <w:sz w:val="20"/>
          <w:szCs w:val="20"/>
          <w:lang w:val="en-GB"/>
        </w:rPr>
      </w:pPr>
      <w:r w:rsidRPr="00204CCF">
        <w:rPr>
          <w:rFonts w:ascii="Arial" w:hAnsi="Arial" w:cs="Arial"/>
          <w:b/>
          <w:bCs/>
          <w:sz w:val="20"/>
          <w:szCs w:val="20"/>
          <w:lang w:val="en-GB"/>
        </w:rPr>
        <w:t>Outcomes and Impacts</w:t>
      </w:r>
    </w:p>
    <w:p w14:paraId="4F0D5F1A" w14:textId="77777777" w:rsidR="00803A05" w:rsidRPr="00204CCF" w:rsidRDefault="00803A05" w:rsidP="00803A05">
      <w:pPr>
        <w:spacing w:after="0"/>
        <w:ind w:left="357"/>
        <w:contextualSpacing/>
        <w:rPr>
          <w:rFonts w:ascii="Arial" w:hAnsi="Arial" w:cs="Arial"/>
          <w:sz w:val="20"/>
          <w:szCs w:val="20"/>
          <w:lang w:val="en-GB"/>
        </w:rPr>
      </w:pPr>
      <w:r w:rsidRPr="00204CCF">
        <w:rPr>
          <w:rFonts w:ascii="Arial" w:hAnsi="Arial" w:cs="Arial"/>
          <w:sz w:val="20"/>
          <w:szCs w:val="20"/>
          <w:lang w:val="en-GB"/>
        </w:rPr>
        <w:t xml:space="preserve"> • Impact of the innovation on changes of </w:t>
      </w:r>
      <w:r>
        <w:rPr>
          <w:rFonts w:ascii="Arial" w:hAnsi="Arial" w:cs="Arial"/>
          <w:sz w:val="20"/>
          <w:szCs w:val="20"/>
          <w:lang w:val="en-GB"/>
        </w:rPr>
        <w:t xml:space="preserve">current </w:t>
      </w:r>
      <w:r w:rsidRPr="00204CCF">
        <w:rPr>
          <w:rFonts w:ascii="Arial" w:hAnsi="Arial" w:cs="Arial"/>
          <w:sz w:val="20"/>
          <w:szCs w:val="20"/>
          <w:lang w:val="en-GB"/>
        </w:rPr>
        <w:t>practices</w:t>
      </w:r>
    </w:p>
    <w:p w14:paraId="3AAE9B06" w14:textId="77777777" w:rsidR="00687CFB" w:rsidRPr="00FA3EB3" w:rsidRDefault="00687CFB" w:rsidP="00FD35A6"/>
    <w:sectPr w:rsidR="00687CFB" w:rsidRPr="00FA3EB3" w:rsidSect="00127FE5">
      <w:headerReference w:type="even" r:id="rId11"/>
      <w:headerReference w:type="default" r:id="rId12"/>
      <w:pgSz w:w="12240" w:h="15840"/>
      <w:pgMar w:top="360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963FE6" w14:textId="77777777" w:rsidR="00C416E7" w:rsidRDefault="00C416E7" w:rsidP="001A0130">
      <w:pPr>
        <w:spacing w:after="0" w:line="240" w:lineRule="auto"/>
      </w:pPr>
      <w:r>
        <w:separator/>
      </w:r>
    </w:p>
  </w:endnote>
  <w:endnote w:type="continuationSeparator" w:id="0">
    <w:p w14:paraId="45A16348" w14:textId="77777777" w:rsidR="00C416E7" w:rsidRDefault="00C416E7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4B6E11" w14:textId="77777777" w:rsidR="00C416E7" w:rsidRDefault="00C416E7" w:rsidP="001A0130">
      <w:pPr>
        <w:spacing w:after="0" w:line="240" w:lineRule="auto"/>
      </w:pPr>
      <w:r>
        <w:separator/>
      </w:r>
    </w:p>
  </w:footnote>
  <w:footnote w:type="continuationSeparator" w:id="0">
    <w:p w14:paraId="76B2EDC5" w14:textId="77777777" w:rsidR="00C416E7" w:rsidRDefault="00C416E7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00805" w14:textId="6F112AC7" w:rsidR="00127FE5" w:rsidRDefault="00127FE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D9CC086" wp14:editId="42CEE82E">
              <wp:simplePos x="0" y="0"/>
              <wp:positionH relativeFrom="page">
                <wp:posOffset>248717</wp:posOffset>
              </wp:positionH>
              <wp:positionV relativeFrom="paragraph">
                <wp:posOffset>-287123</wp:posOffset>
              </wp:positionV>
              <wp:extent cx="7285229" cy="9868205"/>
              <wp:effectExtent l="0" t="0" r="0" b="0"/>
              <wp:wrapNone/>
              <wp:docPr id="5" name="Rectangl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85229" cy="986820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4A512F" id="Rectangle 5" o:spid="_x0000_s1026" alt="&quot;&quot;" style="position:absolute;margin-left:19.6pt;margin-top:-22.6pt;width:573.65pt;height:777pt;z-index:2516664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" fillcolor="#b8b8b8 [1945]" stroked="f" strokeweight="1pt"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93AA0" w14:textId="56900B5F" w:rsidR="001A0130" w:rsidRDefault="00FD35A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6078F5C" wp14:editId="6F459856">
              <wp:simplePos x="0" y="0"/>
              <wp:positionH relativeFrom="page">
                <wp:posOffset>241402</wp:posOffset>
              </wp:positionH>
              <wp:positionV relativeFrom="page">
                <wp:posOffset>241402</wp:posOffset>
              </wp:positionV>
              <wp:extent cx="7287768" cy="9597542"/>
              <wp:effectExtent l="0" t="0" r="8890" b="381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97542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55243" y="82902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duotone>
                            <a:prstClr val="black"/>
                            <a:srgbClr val="49A942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756ED0" id="Group 26" o:spid="_x0000_s1026" alt="&quot;&quot;" style="position:absolute;margin-left:19pt;margin-top:19pt;width:573.85pt;height:755.7pt;z-index:251664384;mso-position-horizontal-relative:page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">
              <v:rect id="Rectangle 3" o:spid="_x0000_s1027" alt="&quot;&quot;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" fillcolor="#b8b8b8 [1945]" stroked="f" strokeweight="1pt"/>
              <v:rect id="Rectangle 4" o:spid="_x0000_s1028" alt="&quot;&quot;" style="position:absolute;left:69552;top:82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" fillcolor="#b8b8b8 [1945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alt="&quot;&quot;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" path="m,l6889638,r400162,400162l7289800,1258570,,1258570,,xe">
                <v:imagedata r:id="rId2" o:title="" recolortarget="black"/>
                <v:formulas/>
                <v:path o:extrusionok="t" o:connecttype="custom" o:connectlocs="0,0;6889638,0;7289800,400162;7289800,1258570;0,1258570;0,0" o:connectangles="0,0,0,0,0,0"/>
              </v:shape>
              <v:group id="Group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 22" o:spid="_x0000_s1031" alt="&quot;&quot;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up 22" o:spid="_x0000_s1032" alt="Icon Information Update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: Shap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eform: Shap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B43043E"/>
    <w:multiLevelType w:val="hybridMultilevel"/>
    <w:tmpl w:val="01B6ECE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79B0D9A"/>
    <w:multiLevelType w:val="multilevel"/>
    <w:tmpl w:val="21F29554"/>
    <w:lvl w:ilvl="0">
      <w:start w:val="1"/>
      <w:numFmt w:val="lowerRoman"/>
      <w:lvlText w:val="%1."/>
      <w:lvlJc w:val="right"/>
      <w:pPr>
        <w:tabs>
          <w:tab w:val="num" w:pos="153"/>
        </w:tabs>
        <w:ind w:left="153" w:hanging="360"/>
      </w:pPr>
    </w:lvl>
    <w:lvl w:ilvl="1">
      <w:start w:val="1"/>
      <w:numFmt w:val="lowerRoman"/>
      <w:lvlText w:val="%2."/>
      <w:lvlJc w:val="right"/>
      <w:pPr>
        <w:tabs>
          <w:tab w:val="num" w:pos="873"/>
        </w:tabs>
        <w:ind w:left="873" w:hanging="360"/>
      </w:pPr>
    </w:lvl>
    <w:lvl w:ilvl="2" w:tentative="1">
      <w:start w:val="1"/>
      <w:numFmt w:val="decimal"/>
      <w:lvlText w:val="%3."/>
      <w:lvlJc w:val="left"/>
      <w:pPr>
        <w:tabs>
          <w:tab w:val="num" w:pos="1593"/>
        </w:tabs>
        <w:ind w:left="1593" w:hanging="360"/>
      </w:pPr>
    </w:lvl>
    <w:lvl w:ilvl="3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entative="1">
      <w:start w:val="1"/>
      <w:numFmt w:val="decimal"/>
      <w:lvlText w:val="%5."/>
      <w:lvlJc w:val="left"/>
      <w:pPr>
        <w:tabs>
          <w:tab w:val="num" w:pos="3033"/>
        </w:tabs>
        <w:ind w:left="3033" w:hanging="360"/>
      </w:pPr>
    </w:lvl>
    <w:lvl w:ilvl="5" w:tentative="1">
      <w:start w:val="1"/>
      <w:numFmt w:val="decimal"/>
      <w:lvlText w:val="%6."/>
      <w:lvlJc w:val="left"/>
      <w:pPr>
        <w:tabs>
          <w:tab w:val="num" w:pos="3753"/>
        </w:tabs>
        <w:ind w:left="3753" w:hanging="360"/>
      </w:pPr>
    </w:lvl>
    <w:lvl w:ilvl="6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entative="1">
      <w:start w:val="1"/>
      <w:numFmt w:val="decimal"/>
      <w:lvlText w:val="%8."/>
      <w:lvlJc w:val="left"/>
      <w:pPr>
        <w:tabs>
          <w:tab w:val="num" w:pos="5193"/>
        </w:tabs>
        <w:ind w:left="5193" w:hanging="360"/>
      </w:pPr>
    </w:lvl>
    <w:lvl w:ilvl="8" w:tentative="1">
      <w:start w:val="1"/>
      <w:numFmt w:val="decimal"/>
      <w:lvlText w:val="%9."/>
      <w:lvlJc w:val="left"/>
      <w:pPr>
        <w:tabs>
          <w:tab w:val="num" w:pos="5913"/>
        </w:tabs>
        <w:ind w:left="5913" w:hanging="360"/>
      </w:pPr>
    </w:lvl>
  </w:abstractNum>
  <w:abstractNum w:abstractNumId="3" w15:restartNumberingAfterBreak="0">
    <w:nsid w:val="3C2F2604"/>
    <w:multiLevelType w:val="hybridMultilevel"/>
    <w:tmpl w:val="22C08536"/>
    <w:lvl w:ilvl="0" w:tplc="5238A336">
      <w:start w:val="1"/>
      <w:numFmt w:val="bullet"/>
      <w:lvlText w:val=""/>
      <w:lvlJc w:val="left"/>
      <w:pPr>
        <w:ind w:left="36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43C70FC"/>
    <w:multiLevelType w:val="hybridMultilevel"/>
    <w:tmpl w:val="6CEAEE52"/>
    <w:lvl w:ilvl="0" w:tplc="01321E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C416E7"/>
    <w:rsid w:val="000A518A"/>
    <w:rsid w:val="001031D2"/>
    <w:rsid w:val="00127FE5"/>
    <w:rsid w:val="00143658"/>
    <w:rsid w:val="001535E1"/>
    <w:rsid w:val="001A0130"/>
    <w:rsid w:val="001C3FFB"/>
    <w:rsid w:val="002005EF"/>
    <w:rsid w:val="00232876"/>
    <w:rsid w:val="002337BA"/>
    <w:rsid w:val="00267116"/>
    <w:rsid w:val="002F58E0"/>
    <w:rsid w:val="002F6BF2"/>
    <w:rsid w:val="00355DEE"/>
    <w:rsid w:val="00391991"/>
    <w:rsid w:val="003B49EC"/>
    <w:rsid w:val="003D55FB"/>
    <w:rsid w:val="00402433"/>
    <w:rsid w:val="00405B1C"/>
    <w:rsid w:val="004B47A9"/>
    <w:rsid w:val="004F0368"/>
    <w:rsid w:val="00503DBB"/>
    <w:rsid w:val="005A20B8"/>
    <w:rsid w:val="005E6FA8"/>
    <w:rsid w:val="00656E1E"/>
    <w:rsid w:val="006662D2"/>
    <w:rsid w:val="00687CFB"/>
    <w:rsid w:val="00696B6E"/>
    <w:rsid w:val="006A5F0E"/>
    <w:rsid w:val="006C28FD"/>
    <w:rsid w:val="00721079"/>
    <w:rsid w:val="007718C6"/>
    <w:rsid w:val="00803A05"/>
    <w:rsid w:val="008045C5"/>
    <w:rsid w:val="00835F7E"/>
    <w:rsid w:val="00866BB6"/>
    <w:rsid w:val="00872D54"/>
    <w:rsid w:val="00885FB5"/>
    <w:rsid w:val="008D606A"/>
    <w:rsid w:val="0090076A"/>
    <w:rsid w:val="009E70CA"/>
    <w:rsid w:val="00BA66C3"/>
    <w:rsid w:val="00BB4B9F"/>
    <w:rsid w:val="00C416E7"/>
    <w:rsid w:val="00C967F1"/>
    <w:rsid w:val="00CB16D2"/>
    <w:rsid w:val="00CD05DC"/>
    <w:rsid w:val="00CD5B0D"/>
    <w:rsid w:val="00D65437"/>
    <w:rsid w:val="00DB3723"/>
    <w:rsid w:val="00DC1831"/>
    <w:rsid w:val="00E3286D"/>
    <w:rsid w:val="00E413DD"/>
    <w:rsid w:val="00F40180"/>
    <w:rsid w:val="00F53FDC"/>
    <w:rsid w:val="00F93886"/>
    <w:rsid w:val="00FA3EB3"/>
    <w:rsid w:val="00FC779B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F5063A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45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core\AppData\Roaming\Microsoft\Templates\Practice%20update%20form%20healthcare.dotx" TargetMode="External"/></Relationship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Practice update form healthcare</Template>
  <TotalTime>0</TotalTime>
  <Pages>2</Pages>
  <Words>203</Words>
  <Characters>1038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2021-10-15T10:18:00Z</dcterms:created>
  <dcterms:modified xsi:type="dcterms:W3CDTF">2021-10-20T10:10:00Z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